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EC1A07" w:rsidP="00822D79">
      <w:pPr>
        <w:spacing w:after="0"/>
        <w:ind w:firstLine="709"/>
        <w:jc w:val="center"/>
        <w:rPr>
          <w:rFonts w:ascii="Times New Roman" w:hAnsi="Times New Roman"/>
          <w:b/>
          <w:sz w:val="28"/>
          <w:szCs w:val="28"/>
        </w:rPr>
      </w:pPr>
      <w:r>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52.5pt">
            <v:imagedata r:id="rId9" o:title="Майров Р.А."/>
          </v:shape>
        </w:pict>
      </w:r>
    </w:p>
    <w:p w:rsidR="003F7073" w:rsidRDefault="003F7073" w:rsidP="003F7073">
      <w:pPr>
        <w:pStyle w:val="a5"/>
        <w:ind w:left="0"/>
        <w:jc w:val="center"/>
      </w:pPr>
    </w:p>
    <w:p w:rsidR="00EC1A07" w:rsidRDefault="00EC1A07" w:rsidP="003F7073">
      <w:pPr>
        <w:pStyle w:val="a5"/>
        <w:ind w:left="0"/>
        <w:jc w:val="center"/>
      </w:pPr>
    </w:p>
    <w:p w:rsidR="00EC1A07" w:rsidRDefault="00EC1A07" w:rsidP="003F7073">
      <w:pPr>
        <w:pStyle w:val="a5"/>
        <w:ind w:left="0"/>
        <w:jc w:val="center"/>
      </w:pPr>
    </w:p>
    <w:p w:rsidR="00EC1A07" w:rsidRDefault="00EC1A07" w:rsidP="003F7073">
      <w:pPr>
        <w:pStyle w:val="a5"/>
        <w:ind w:left="0"/>
        <w:jc w:val="center"/>
      </w:pPr>
    </w:p>
    <w:p w:rsidR="00EC1A07" w:rsidRDefault="00EC1A07" w:rsidP="003F7073">
      <w:pPr>
        <w:pStyle w:val="a5"/>
        <w:ind w:left="0"/>
        <w:jc w:val="center"/>
      </w:pPr>
    </w:p>
    <w:p w:rsidR="00EC1A07" w:rsidRDefault="00EC1A07" w:rsidP="00EC1A07">
      <w:pPr>
        <w:pStyle w:val="a5"/>
        <w:ind w:left="-709" w:firstLine="709"/>
        <w:jc w:val="center"/>
      </w:pPr>
      <w:bookmarkStart w:id="0" w:name="_GoBack"/>
      <w:bookmarkEnd w:id="0"/>
    </w:p>
    <w:p w:rsidR="003F7073" w:rsidRPr="00FD567D" w:rsidRDefault="003F7073" w:rsidP="003F7073">
      <w:pPr>
        <w:pStyle w:val="a5"/>
        <w:ind w:left="0"/>
        <w:jc w:val="center"/>
      </w:pPr>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lastRenderedPageBreak/>
        <w:t>Дополнительная образовательная программа</w:t>
      </w:r>
      <w:proofErr w:type="gramStart"/>
      <w:r w:rsidRPr="003F7073">
        <w:rPr>
          <w:rFonts w:ascii="Times New Roman" w:hAnsi="Times New Roman"/>
          <w:b/>
          <w:sz w:val="28"/>
          <w:szCs w:val="28"/>
        </w:rPr>
        <w:t xml:space="preserve"> :</w:t>
      </w:r>
      <w:proofErr w:type="gramEnd"/>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proofErr w:type="gramStart"/>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w:t>
      </w:r>
      <w:proofErr w:type="gramEnd"/>
      <w:r w:rsidRPr="003F7073">
        <w:rPr>
          <w:rFonts w:ascii="Times New Roman" w:hAnsi="Times New Roman"/>
          <w:sz w:val="28"/>
          <w:szCs w:val="28"/>
        </w:rPr>
        <w:t xml:space="preserve">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rsidSect="00EC1A07">
          <w:pgSz w:w="11906" w:h="16838"/>
          <w:pgMar w:top="567" w:right="567" w:bottom="794" w:left="709"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w:t>
      </w:r>
      <w:proofErr w:type="gramStart"/>
      <w:r w:rsidRPr="00D3382D">
        <w:rPr>
          <w:rFonts w:ascii="Times New Roman" w:hAnsi="Times New Roman"/>
          <w:sz w:val="28"/>
          <w:szCs w:val="28"/>
        </w:rPr>
        <w:t>с</w:t>
      </w:r>
      <w:proofErr w:type="gramEnd"/>
      <w:r w:rsidRPr="00D3382D">
        <w:rPr>
          <w:rFonts w:ascii="Times New Roman" w:hAnsi="Times New Roman"/>
          <w:sz w:val="28"/>
          <w:szCs w:val="28"/>
        </w:rPr>
        <w:t xml:space="preserve">: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Минобрнауки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w:t>
      </w:r>
      <w:proofErr w:type="gramStart"/>
      <w:r w:rsidRPr="00E97C15">
        <w:rPr>
          <w:rFonts w:ascii="Times New Roman" w:hAnsi="Times New Roman"/>
          <w:sz w:val="28"/>
          <w:szCs w:val="28"/>
        </w:rPr>
        <w:t>Вобравшей в себя много передового опыта из других систем единоборств.</w:t>
      </w:r>
      <w:proofErr w:type="gramEnd"/>
      <w:r w:rsidRPr="00E97C15">
        <w:rPr>
          <w:rFonts w:ascii="Times New Roman" w:hAnsi="Times New Roman"/>
          <w:sz w:val="28"/>
          <w:szCs w:val="28"/>
        </w:rPr>
        <w:t xml:space="preserve">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gramStart"/>
      <w:r w:rsidRPr="00E97C15">
        <w:rPr>
          <w:rFonts w:ascii="Times New Roman" w:hAnsi="Times New Roman"/>
          <w:sz w:val="28"/>
          <w:szCs w:val="28"/>
        </w:rPr>
        <w:t>дзю-до</w:t>
      </w:r>
      <w:proofErr w:type="gramEnd"/>
      <w:r w:rsidRPr="00E97C15">
        <w:rPr>
          <w:rFonts w:ascii="Times New Roman" w:hAnsi="Times New Roman"/>
          <w:sz w:val="28"/>
          <w:szCs w:val="28"/>
        </w:rPr>
        <w:t xml:space="preserve">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781D8A" w:rsidRDefault="00781D8A" w:rsidP="00E97C15">
      <w:pPr>
        <w:spacing w:after="0"/>
        <w:ind w:firstLine="709"/>
        <w:jc w:val="both"/>
        <w:rPr>
          <w:rFonts w:ascii="Times New Roman" w:hAnsi="Times New Roman"/>
          <w:sz w:val="28"/>
          <w:szCs w:val="28"/>
        </w:rPr>
      </w:pPr>
    </w:p>
    <w:p w:rsidR="00781D8A" w:rsidRDefault="00781D8A" w:rsidP="00E97C15">
      <w:pPr>
        <w:spacing w:after="0"/>
        <w:ind w:firstLine="709"/>
        <w:jc w:val="both"/>
        <w:rPr>
          <w:rFonts w:ascii="Times New Roman" w:hAnsi="Times New Roman"/>
          <w:sz w:val="28"/>
          <w:szCs w:val="28"/>
        </w:rPr>
      </w:pPr>
    </w:p>
    <w:p w:rsidR="00781D8A" w:rsidRDefault="00781D8A" w:rsidP="00E97C15">
      <w:pPr>
        <w:spacing w:after="0"/>
        <w:ind w:firstLine="709"/>
        <w:jc w:val="both"/>
        <w:rPr>
          <w:rFonts w:ascii="Times New Roman" w:hAnsi="Times New Roman"/>
          <w:sz w:val="28"/>
          <w:szCs w:val="28"/>
        </w:rPr>
      </w:pPr>
    </w:p>
    <w:p w:rsidR="00781D8A" w:rsidRPr="00E97C15" w:rsidRDefault="00781D8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lastRenderedPageBreak/>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lastRenderedPageBreak/>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781D8A" w:rsidRDefault="00781D8A" w:rsidP="00781D8A">
      <w:pPr>
        <w:pStyle w:val="ab"/>
        <w:jc w:val="center"/>
        <w:rPr>
          <w:rFonts w:ascii="Times New Roman" w:hAnsi="Times New Roman"/>
          <w:sz w:val="28"/>
          <w:szCs w:val="28"/>
        </w:rPr>
      </w:pPr>
    </w:p>
    <w:p w:rsidR="00781D8A" w:rsidRDefault="00781D8A" w:rsidP="00781D8A">
      <w:pPr>
        <w:jc w:val="center"/>
        <w:rPr>
          <w:b/>
          <w:sz w:val="28"/>
          <w:szCs w:val="28"/>
        </w:rPr>
      </w:pPr>
      <w:r>
        <w:rPr>
          <w:b/>
          <w:sz w:val="28"/>
          <w:szCs w:val="28"/>
        </w:rPr>
        <w:t xml:space="preserve">Календарно тематическое планирование        </w:t>
      </w:r>
    </w:p>
    <w:p w:rsidR="00781D8A" w:rsidRPr="00232189" w:rsidRDefault="00781D8A" w:rsidP="00781D8A">
      <w:pPr>
        <w:pStyle w:val="ab"/>
        <w:jc w:val="center"/>
        <w:rPr>
          <w:rFonts w:ascii="Times New Roman" w:hAnsi="Times New Roman"/>
          <w:sz w:val="28"/>
          <w:szCs w:val="28"/>
        </w:rPr>
      </w:pPr>
      <w:r>
        <w:rPr>
          <w:rFonts w:ascii="Times New Roman" w:hAnsi="Times New Roman"/>
          <w:b/>
          <w:sz w:val="28"/>
          <w:szCs w:val="28"/>
        </w:rPr>
        <w:t>3 года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766"/>
        <w:gridCol w:w="829"/>
        <w:gridCol w:w="2483"/>
        <w:gridCol w:w="739"/>
        <w:gridCol w:w="3798"/>
      </w:tblGrid>
      <w:tr w:rsidR="00781D8A" w:rsidRPr="001164D3" w:rsidTr="001D2445">
        <w:trPr>
          <w:trHeight w:val="361"/>
        </w:trPr>
        <w:tc>
          <w:tcPr>
            <w:tcW w:w="495" w:type="pct"/>
            <w:shd w:val="clear" w:color="auto" w:fill="auto"/>
          </w:tcPr>
          <w:p w:rsidR="00781D8A" w:rsidRPr="001164D3" w:rsidRDefault="00781D8A" w:rsidP="001D2445">
            <w:r w:rsidRPr="001164D3">
              <w:t>Занятия</w:t>
            </w:r>
          </w:p>
        </w:tc>
        <w:tc>
          <w:tcPr>
            <w:tcW w:w="395" w:type="pct"/>
            <w:shd w:val="clear" w:color="auto" w:fill="auto"/>
          </w:tcPr>
          <w:p w:rsidR="00781D8A" w:rsidRPr="001164D3" w:rsidRDefault="00781D8A" w:rsidP="001D2445">
            <w:r w:rsidRPr="001164D3">
              <w:t>По</w:t>
            </w:r>
          </w:p>
          <w:p w:rsidR="00781D8A" w:rsidRPr="001164D3" w:rsidRDefault="00781D8A" w:rsidP="001D2445">
            <w:r w:rsidRPr="001164D3">
              <w:t>плану</w:t>
            </w:r>
          </w:p>
        </w:tc>
        <w:tc>
          <w:tcPr>
            <w:tcW w:w="422" w:type="pct"/>
            <w:shd w:val="clear" w:color="auto" w:fill="auto"/>
          </w:tcPr>
          <w:p w:rsidR="00781D8A" w:rsidRPr="001164D3" w:rsidRDefault="00781D8A" w:rsidP="001D2445">
            <w:r>
              <w:t>Факт-</w:t>
            </w:r>
            <w:r w:rsidRPr="001164D3">
              <w:t>ски</w:t>
            </w:r>
          </w:p>
        </w:tc>
        <w:tc>
          <w:tcPr>
            <w:tcW w:w="1312" w:type="pct"/>
            <w:shd w:val="clear" w:color="auto" w:fill="auto"/>
          </w:tcPr>
          <w:p w:rsidR="00781D8A" w:rsidRPr="001164D3" w:rsidRDefault="00781D8A" w:rsidP="001D2445">
            <w:r w:rsidRPr="001164D3">
              <w:t>Тема занятия</w:t>
            </w:r>
          </w:p>
        </w:tc>
        <w:tc>
          <w:tcPr>
            <w:tcW w:w="378" w:type="pct"/>
            <w:shd w:val="clear" w:color="auto" w:fill="auto"/>
          </w:tcPr>
          <w:p w:rsidR="00781D8A" w:rsidRPr="001164D3" w:rsidRDefault="00781D8A" w:rsidP="001D2445">
            <w:r w:rsidRPr="001164D3">
              <w:t>Кол-во часов</w:t>
            </w:r>
          </w:p>
        </w:tc>
        <w:tc>
          <w:tcPr>
            <w:tcW w:w="1998" w:type="pct"/>
            <w:shd w:val="clear" w:color="auto" w:fill="auto"/>
          </w:tcPr>
          <w:p w:rsidR="00781D8A" w:rsidRPr="001164D3" w:rsidRDefault="00781D8A" w:rsidP="001D2445">
            <w:r w:rsidRPr="001164D3">
              <w:t>Элементы содержания</w:t>
            </w:r>
          </w:p>
        </w:tc>
      </w:tr>
      <w:tr w:rsidR="00781D8A" w:rsidRPr="001164D3" w:rsidTr="001D2445">
        <w:trPr>
          <w:trHeight w:val="361"/>
        </w:trPr>
        <w:tc>
          <w:tcPr>
            <w:tcW w:w="495" w:type="pct"/>
            <w:shd w:val="clear" w:color="auto" w:fill="auto"/>
          </w:tcPr>
          <w:p w:rsidR="00781D8A" w:rsidRPr="001164D3" w:rsidRDefault="00781D8A" w:rsidP="001D2445">
            <w:r w:rsidRPr="001164D3">
              <w:t>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03.09.</w:t>
            </w:r>
          </w:p>
        </w:tc>
        <w:tc>
          <w:tcPr>
            <w:tcW w:w="1312" w:type="pct"/>
            <w:shd w:val="clear" w:color="auto" w:fill="auto"/>
          </w:tcPr>
          <w:p w:rsidR="00781D8A" w:rsidRPr="001164D3" w:rsidRDefault="00781D8A" w:rsidP="001D2445">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Физическая культура и спорт в России. История возникновени</w:t>
            </w:r>
            <w:r>
              <w:t>я рукопашного боя.</w:t>
            </w:r>
          </w:p>
        </w:tc>
      </w:tr>
      <w:tr w:rsidR="00781D8A" w:rsidRPr="001164D3" w:rsidTr="001D2445">
        <w:trPr>
          <w:trHeight w:val="361"/>
        </w:trPr>
        <w:tc>
          <w:tcPr>
            <w:tcW w:w="495" w:type="pct"/>
            <w:shd w:val="clear" w:color="auto" w:fill="auto"/>
          </w:tcPr>
          <w:p w:rsidR="00781D8A" w:rsidRPr="001164D3" w:rsidRDefault="00781D8A" w:rsidP="001D2445">
            <w:r w:rsidRPr="001164D3">
              <w:t>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.05.09.</w:t>
            </w:r>
          </w:p>
        </w:tc>
        <w:tc>
          <w:tcPr>
            <w:tcW w:w="1312" w:type="pct"/>
            <w:shd w:val="clear" w:color="auto" w:fill="auto"/>
          </w:tcPr>
          <w:p w:rsidR="00781D8A" w:rsidRPr="001164D3" w:rsidRDefault="00781D8A" w:rsidP="001D2445">
            <w:r w:rsidRPr="001164D3">
              <w:t>Сведения о строении и функциях  организма.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Сведения о строении и функциях  организма.</w:t>
            </w:r>
          </w:p>
        </w:tc>
      </w:tr>
      <w:tr w:rsidR="00781D8A" w:rsidRPr="001164D3" w:rsidTr="001D2445">
        <w:trPr>
          <w:trHeight w:val="361"/>
        </w:trPr>
        <w:tc>
          <w:tcPr>
            <w:tcW w:w="495" w:type="pct"/>
            <w:shd w:val="clear" w:color="auto" w:fill="auto"/>
          </w:tcPr>
          <w:p w:rsidR="00781D8A" w:rsidRPr="001164D3" w:rsidRDefault="00781D8A" w:rsidP="001D2445">
            <w:r w:rsidRPr="001164D3">
              <w:t>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07.09.</w:t>
            </w:r>
          </w:p>
        </w:tc>
        <w:tc>
          <w:tcPr>
            <w:tcW w:w="1312" w:type="pct"/>
            <w:shd w:val="clear" w:color="auto" w:fill="auto"/>
          </w:tcPr>
          <w:p w:rsidR="00781D8A" w:rsidRPr="001164D3" w:rsidRDefault="00781D8A" w:rsidP="001D2445">
            <w:r w:rsidRPr="001164D3">
              <w:t>Тактика нападения .</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Передняя стойка.</w:t>
            </w:r>
            <w:r w:rsidRPr="001164D3">
              <w:t>(Высокая, средняя, низкая )</w:t>
            </w:r>
          </w:p>
          <w:p w:rsidR="00781D8A" w:rsidRPr="001164D3" w:rsidRDefault="00781D8A" w:rsidP="001D2445">
            <w:r>
              <w:t>Перемещения (на</w:t>
            </w:r>
            <w:r w:rsidRPr="001164D3">
              <w:t>зад-вперед и влево-вправо.)</w:t>
            </w:r>
          </w:p>
        </w:tc>
      </w:tr>
      <w:tr w:rsidR="00781D8A" w:rsidRPr="001164D3" w:rsidTr="001D2445">
        <w:trPr>
          <w:trHeight w:val="361"/>
        </w:trPr>
        <w:tc>
          <w:tcPr>
            <w:tcW w:w="495" w:type="pct"/>
            <w:shd w:val="clear" w:color="auto" w:fill="auto"/>
          </w:tcPr>
          <w:p w:rsidR="00781D8A" w:rsidRPr="001164D3" w:rsidRDefault="00781D8A" w:rsidP="001D2445">
            <w:r w:rsidRPr="001164D3">
              <w:t>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 xml:space="preserve">10.09 </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для мышц  рук и плечевого пояса.</w:t>
            </w:r>
            <w:r>
              <w:t xml:space="preserve"> Табата.</w:t>
            </w:r>
          </w:p>
        </w:tc>
      </w:tr>
      <w:tr w:rsidR="00781D8A" w:rsidRPr="001164D3" w:rsidTr="001D2445">
        <w:trPr>
          <w:trHeight w:val="361"/>
        </w:trPr>
        <w:tc>
          <w:tcPr>
            <w:tcW w:w="495" w:type="pct"/>
            <w:shd w:val="clear" w:color="auto" w:fill="auto"/>
          </w:tcPr>
          <w:p w:rsidR="00781D8A" w:rsidRPr="001164D3" w:rsidRDefault="00781D8A" w:rsidP="001D2445">
            <w:r w:rsidRPr="001164D3">
              <w:t>9-10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12.09</w:t>
            </w:r>
          </w:p>
        </w:tc>
        <w:tc>
          <w:tcPr>
            <w:tcW w:w="1312" w:type="pct"/>
            <w:shd w:val="clear" w:color="auto" w:fill="auto"/>
          </w:tcPr>
          <w:p w:rsidR="00781D8A" w:rsidRPr="001164D3" w:rsidRDefault="00781D8A" w:rsidP="001D2445">
            <w:r w:rsidRPr="001164D3">
              <w:t>Тактика нападения .</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w:t>
            </w:r>
            <w:r w:rsidRPr="001164D3">
              <w:t xml:space="preserve"> Подготовка, выполнение,</w:t>
            </w:r>
            <w:r>
              <w:t xml:space="preserve"> дальнейшие действия руками</w:t>
            </w:r>
          </w:p>
        </w:tc>
      </w:tr>
      <w:tr w:rsidR="00781D8A" w:rsidRPr="001164D3" w:rsidTr="001D2445">
        <w:trPr>
          <w:trHeight w:val="361"/>
        </w:trPr>
        <w:tc>
          <w:tcPr>
            <w:tcW w:w="495" w:type="pct"/>
            <w:shd w:val="clear" w:color="auto" w:fill="auto"/>
          </w:tcPr>
          <w:p w:rsidR="00781D8A" w:rsidRPr="001164D3" w:rsidRDefault="00781D8A" w:rsidP="001D2445">
            <w:r>
              <w:t>11-12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14.09</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с</w:t>
            </w:r>
            <w:r>
              <w:t xml:space="preserve"> набивными и теннисными  мячам со скакалкой .</w:t>
            </w:r>
          </w:p>
        </w:tc>
      </w:tr>
      <w:tr w:rsidR="00781D8A" w:rsidRPr="001164D3" w:rsidTr="001D2445">
        <w:trPr>
          <w:trHeight w:val="361"/>
        </w:trPr>
        <w:tc>
          <w:tcPr>
            <w:tcW w:w="495" w:type="pct"/>
            <w:shd w:val="clear" w:color="auto" w:fill="auto"/>
          </w:tcPr>
          <w:p w:rsidR="00781D8A" w:rsidRPr="001164D3" w:rsidRDefault="00781D8A" w:rsidP="001D2445">
            <w:r>
              <w:t>13-14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17.09</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одноименные ,попеременные.</w:t>
            </w:r>
          </w:p>
        </w:tc>
      </w:tr>
      <w:tr w:rsidR="00781D8A" w:rsidRPr="001164D3" w:rsidTr="001D2445">
        <w:trPr>
          <w:trHeight w:val="361"/>
        </w:trPr>
        <w:tc>
          <w:tcPr>
            <w:tcW w:w="495" w:type="pct"/>
            <w:shd w:val="clear" w:color="auto" w:fill="auto"/>
          </w:tcPr>
          <w:p w:rsidR="00781D8A" w:rsidRPr="001164D3" w:rsidRDefault="00781D8A" w:rsidP="001D2445">
            <w:r>
              <w:t>15-16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19.09</w:t>
            </w:r>
          </w:p>
        </w:tc>
        <w:tc>
          <w:tcPr>
            <w:tcW w:w="1312" w:type="pct"/>
            <w:shd w:val="clear" w:color="auto" w:fill="auto"/>
          </w:tcPr>
          <w:p w:rsidR="00781D8A" w:rsidRPr="001164D3" w:rsidRDefault="00781D8A" w:rsidP="001D2445">
            <w:r w:rsidRPr="001164D3">
              <w:t>Тактика нападения .</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Уклоны ,нырки</w:t>
            </w:r>
            <w:r w:rsidRPr="001164D3">
              <w:t xml:space="preserve"> </w:t>
            </w:r>
            <w:r>
              <w:t xml:space="preserve">,уходы </w:t>
            </w:r>
            <w:r w:rsidRPr="001164D3">
              <w:t>в движении.</w:t>
            </w:r>
          </w:p>
        </w:tc>
      </w:tr>
      <w:tr w:rsidR="00781D8A" w:rsidRPr="001164D3" w:rsidTr="001D2445">
        <w:trPr>
          <w:trHeight w:val="361"/>
        </w:trPr>
        <w:tc>
          <w:tcPr>
            <w:tcW w:w="495" w:type="pct"/>
            <w:shd w:val="clear" w:color="auto" w:fill="auto"/>
          </w:tcPr>
          <w:p w:rsidR="00781D8A" w:rsidRPr="001164D3" w:rsidRDefault="00781D8A" w:rsidP="001D2445">
            <w:r>
              <w:t>17-18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21.09</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Комбинированный бег со сменой скорости и направлений.</w:t>
            </w:r>
            <w:r>
              <w:t xml:space="preserve"> Кроссфит</w:t>
            </w:r>
          </w:p>
        </w:tc>
      </w:tr>
      <w:tr w:rsidR="00781D8A" w:rsidRPr="001164D3" w:rsidTr="001D2445">
        <w:trPr>
          <w:trHeight w:val="361"/>
        </w:trPr>
        <w:tc>
          <w:tcPr>
            <w:tcW w:w="495" w:type="pct"/>
            <w:shd w:val="clear" w:color="auto" w:fill="auto"/>
          </w:tcPr>
          <w:p w:rsidR="00781D8A" w:rsidRPr="001164D3" w:rsidRDefault="00781D8A" w:rsidP="001D2445">
            <w:r>
              <w:t>19-20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24.09</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на точность на месте в движение.</w:t>
            </w:r>
          </w:p>
        </w:tc>
      </w:tr>
      <w:tr w:rsidR="00781D8A" w:rsidRPr="001164D3" w:rsidTr="001D2445">
        <w:trPr>
          <w:trHeight w:val="361"/>
        </w:trPr>
        <w:tc>
          <w:tcPr>
            <w:tcW w:w="495" w:type="pct"/>
            <w:shd w:val="clear" w:color="auto" w:fill="auto"/>
          </w:tcPr>
          <w:p w:rsidR="00781D8A" w:rsidRPr="001164D3" w:rsidRDefault="00781D8A" w:rsidP="001D2445">
            <w:r>
              <w:t>21-22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26.09.</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Контрольные игры и испытания.</w:t>
            </w:r>
          </w:p>
        </w:tc>
      </w:tr>
      <w:tr w:rsidR="00781D8A" w:rsidRPr="001164D3" w:rsidTr="001D2445">
        <w:trPr>
          <w:trHeight w:val="361"/>
        </w:trPr>
        <w:tc>
          <w:tcPr>
            <w:tcW w:w="495" w:type="pct"/>
            <w:shd w:val="clear" w:color="auto" w:fill="auto"/>
          </w:tcPr>
          <w:p w:rsidR="00781D8A" w:rsidRPr="001164D3" w:rsidRDefault="00781D8A" w:rsidP="001D2445">
            <w:r>
              <w:t>23-24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28.09</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Боевые </w:t>
            </w:r>
            <w:r w:rsidRPr="001164D3">
              <w:t>стойки.(Высокая, средняя, низкая )</w:t>
            </w:r>
          </w:p>
          <w:p w:rsidR="00781D8A" w:rsidRPr="001164D3" w:rsidRDefault="00781D8A" w:rsidP="001D2445">
            <w:r>
              <w:t xml:space="preserve">Перемещения </w:t>
            </w:r>
            <w:r w:rsidRPr="001164D3">
              <w:t>вперед</w:t>
            </w:r>
            <w:r>
              <w:t xml:space="preserve">-назад-право-в лево </w:t>
            </w:r>
            <w:r w:rsidRPr="001164D3">
              <w:t>.)</w:t>
            </w:r>
          </w:p>
        </w:tc>
      </w:tr>
      <w:tr w:rsidR="00781D8A" w:rsidRPr="001164D3" w:rsidTr="001D2445">
        <w:trPr>
          <w:trHeight w:val="361"/>
        </w:trPr>
        <w:tc>
          <w:tcPr>
            <w:tcW w:w="495" w:type="pct"/>
            <w:shd w:val="clear" w:color="auto" w:fill="auto"/>
          </w:tcPr>
          <w:p w:rsidR="00781D8A" w:rsidRPr="001164D3" w:rsidRDefault="00781D8A" w:rsidP="001D2445">
            <w:r>
              <w:t>25-26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У</w:t>
            </w:r>
            <w:r w:rsidRPr="001164D3">
              <w:t>пражнения: имитация нападающего удара.</w:t>
            </w:r>
            <w:r>
              <w:t xml:space="preserve"> На месте ,в движение.</w:t>
            </w:r>
          </w:p>
        </w:tc>
      </w:tr>
      <w:tr w:rsidR="00781D8A" w:rsidRPr="001164D3" w:rsidTr="001D2445">
        <w:trPr>
          <w:trHeight w:val="361"/>
        </w:trPr>
        <w:tc>
          <w:tcPr>
            <w:tcW w:w="495" w:type="pct"/>
            <w:shd w:val="clear" w:color="auto" w:fill="auto"/>
          </w:tcPr>
          <w:p w:rsidR="00781D8A" w:rsidRPr="001164D3" w:rsidRDefault="00781D8A" w:rsidP="001D2445">
            <w:r>
              <w:t>27-28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03.10.</w:t>
            </w:r>
          </w:p>
        </w:tc>
        <w:tc>
          <w:tcPr>
            <w:tcW w:w="1312" w:type="pct"/>
            <w:shd w:val="clear" w:color="auto" w:fill="auto"/>
          </w:tcPr>
          <w:p w:rsidR="00781D8A" w:rsidRPr="001164D3" w:rsidRDefault="00781D8A" w:rsidP="001D2445">
            <w:r w:rsidRPr="001164D3">
              <w:t>Техника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 коленом</w:t>
            </w:r>
            <w:r w:rsidRPr="001164D3">
              <w:t xml:space="preserve"> на точность</w:t>
            </w:r>
            <w:r>
              <w:t xml:space="preserve"> </w:t>
            </w:r>
            <w:r w:rsidRPr="001164D3">
              <w:t>.</w:t>
            </w:r>
            <w:r>
              <w:t>На лапах. Мешке , макиварах.</w:t>
            </w:r>
          </w:p>
        </w:tc>
      </w:tr>
      <w:tr w:rsidR="00781D8A" w:rsidRPr="001164D3" w:rsidTr="001D2445">
        <w:trPr>
          <w:trHeight w:val="361"/>
        </w:trPr>
        <w:tc>
          <w:tcPr>
            <w:tcW w:w="495" w:type="pct"/>
            <w:shd w:val="clear" w:color="auto" w:fill="auto"/>
          </w:tcPr>
          <w:p w:rsidR="00781D8A" w:rsidRPr="001164D3" w:rsidRDefault="00781D8A" w:rsidP="001D2445">
            <w:r>
              <w:t>29-30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05.10.</w:t>
            </w:r>
          </w:p>
        </w:tc>
        <w:tc>
          <w:tcPr>
            <w:tcW w:w="1312" w:type="pct"/>
            <w:shd w:val="clear" w:color="auto" w:fill="auto"/>
          </w:tcPr>
          <w:p w:rsidR="00781D8A" w:rsidRPr="001164D3" w:rsidRDefault="00781D8A" w:rsidP="001D2445">
            <w:r w:rsidRPr="001164D3">
              <w:t>Техника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Удар ногой вперед </w:t>
            </w:r>
            <w:r w:rsidRPr="001164D3">
              <w:t>на точность.</w:t>
            </w:r>
            <w:r>
              <w:t xml:space="preserve"> В стойке на месте, в передвижение.</w:t>
            </w:r>
          </w:p>
        </w:tc>
      </w:tr>
      <w:tr w:rsidR="00781D8A" w:rsidRPr="001164D3" w:rsidTr="001D2445">
        <w:trPr>
          <w:trHeight w:val="361"/>
        </w:trPr>
        <w:tc>
          <w:tcPr>
            <w:tcW w:w="495" w:type="pct"/>
            <w:shd w:val="clear" w:color="auto" w:fill="auto"/>
          </w:tcPr>
          <w:p w:rsidR="00781D8A" w:rsidRPr="001164D3" w:rsidRDefault="00781D8A" w:rsidP="001D2445">
            <w:r>
              <w:t>31-32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У</w:t>
            </w:r>
            <w:r w:rsidRPr="001164D3">
              <w:t>пражне</w:t>
            </w:r>
            <w:r>
              <w:t>ния: имитация нападающего удара коленом.В движение вперед,назад.влево ,в право.</w:t>
            </w:r>
          </w:p>
        </w:tc>
      </w:tr>
      <w:tr w:rsidR="00781D8A" w:rsidRPr="001164D3" w:rsidTr="001D2445">
        <w:trPr>
          <w:trHeight w:val="361"/>
        </w:trPr>
        <w:tc>
          <w:tcPr>
            <w:tcW w:w="495" w:type="pct"/>
            <w:shd w:val="clear" w:color="auto" w:fill="auto"/>
          </w:tcPr>
          <w:p w:rsidR="00781D8A" w:rsidRPr="001164D3" w:rsidRDefault="00781D8A" w:rsidP="001D2445">
            <w:r>
              <w:t>33-34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Боковые удары коленом. На месте, в движение вперед, в  право в  лево.</w:t>
            </w:r>
          </w:p>
        </w:tc>
      </w:tr>
      <w:tr w:rsidR="00781D8A" w:rsidRPr="001164D3" w:rsidTr="001D2445">
        <w:trPr>
          <w:trHeight w:val="361"/>
        </w:trPr>
        <w:tc>
          <w:tcPr>
            <w:tcW w:w="495" w:type="pct"/>
            <w:shd w:val="clear" w:color="auto" w:fill="auto"/>
          </w:tcPr>
          <w:p w:rsidR="00781D8A" w:rsidRPr="001164D3" w:rsidRDefault="00781D8A" w:rsidP="001D2445">
            <w:r>
              <w:t>35-36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Боковые удары ногой. Маваши  гери. На месте ,в движение .</w:t>
            </w:r>
          </w:p>
        </w:tc>
      </w:tr>
      <w:tr w:rsidR="00781D8A" w:rsidRPr="001164D3" w:rsidTr="001D2445">
        <w:trPr>
          <w:trHeight w:val="361"/>
        </w:trPr>
        <w:tc>
          <w:tcPr>
            <w:tcW w:w="495" w:type="pct"/>
            <w:shd w:val="clear" w:color="auto" w:fill="auto"/>
          </w:tcPr>
          <w:p w:rsidR="00781D8A" w:rsidRPr="001164D3" w:rsidRDefault="00781D8A" w:rsidP="001D2445">
            <w:r>
              <w:t>37-38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ногами по секциям. Нижняя, средняя, верхняя.</w:t>
            </w:r>
          </w:p>
        </w:tc>
      </w:tr>
      <w:tr w:rsidR="00781D8A" w:rsidRPr="001164D3" w:rsidTr="001D2445">
        <w:trPr>
          <w:trHeight w:val="361"/>
        </w:trPr>
        <w:tc>
          <w:tcPr>
            <w:tcW w:w="495" w:type="pct"/>
            <w:shd w:val="clear" w:color="auto" w:fill="auto"/>
          </w:tcPr>
          <w:p w:rsidR="00781D8A" w:rsidRPr="001164D3" w:rsidRDefault="00781D8A" w:rsidP="001D2445">
            <w:r>
              <w:t>39-40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17.10.</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Связки: Удары коленом и ногами. На сближение ,на отходе.</w:t>
            </w:r>
          </w:p>
        </w:tc>
      </w:tr>
      <w:tr w:rsidR="00781D8A" w:rsidRPr="001164D3" w:rsidTr="001D2445">
        <w:trPr>
          <w:trHeight w:val="361"/>
        </w:trPr>
        <w:tc>
          <w:tcPr>
            <w:tcW w:w="495" w:type="pct"/>
            <w:shd w:val="clear" w:color="auto" w:fill="auto"/>
          </w:tcPr>
          <w:p w:rsidR="00781D8A" w:rsidRPr="001164D3" w:rsidRDefault="00781D8A" w:rsidP="001D2445">
            <w:r>
              <w:t>41-42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19.10.</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Финты, </w:t>
            </w:r>
            <w:r w:rsidRPr="001164D3">
              <w:t>упражнения: имитация нападающего удара.</w:t>
            </w:r>
          </w:p>
        </w:tc>
      </w:tr>
      <w:tr w:rsidR="00781D8A" w:rsidRPr="001164D3" w:rsidTr="001D2445">
        <w:trPr>
          <w:trHeight w:val="361"/>
        </w:trPr>
        <w:tc>
          <w:tcPr>
            <w:tcW w:w="495" w:type="pct"/>
            <w:shd w:val="clear" w:color="auto" w:fill="auto"/>
          </w:tcPr>
          <w:p w:rsidR="00781D8A" w:rsidRPr="001164D3" w:rsidRDefault="00781D8A" w:rsidP="001D2445">
            <w:r>
              <w:t>43-44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22.10.</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 ноги. Комбинации.</w:t>
            </w:r>
          </w:p>
        </w:tc>
      </w:tr>
      <w:tr w:rsidR="00781D8A" w:rsidRPr="001164D3" w:rsidTr="001D2445">
        <w:trPr>
          <w:trHeight w:val="361"/>
        </w:trPr>
        <w:tc>
          <w:tcPr>
            <w:tcW w:w="495" w:type="pct"/>
            <w:shd w:val="clear" w:color="auto" w:fill="auto"/>
          </w:tcPr>
          <w:p w:rsidR="00781D8A" w:rsidRPr="001164D3" w:rsidRDefault="00781D8A" w:rsidP="001D2445">
            <w:r>
              <w:t>45-46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24.10.</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Уклоны от атаки ,контр приемы руками.</w:t>
            </w:r>
          </w:p>
        </w:tc>
      </w:tr>
      <w:tr w:rsidR="00781D8A" w:rsidRPr="001164D3" w:rsidTr="001D2445">
        <w:trPr>
          <w:trHeight w:val="361"/>
        </w:trPr>
        <w:tc>
          <w:tcPr>
            <w:tcW w:w="495" w:type="pct"/>
            <w:shd w:val="clear" w:color="auto" w:fill="auto"/>
          </w:tcPr>
          <w:p w:rsidR="00781D8A" w:rsidRPr="001164D3" w:rsidRDefault="00781D8A" w:rsidP="001D2445">
            <w:r>
              <w:t>47-48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26.10.</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Блоки с переходом  на атаку с связками.</w:t>
            </w:r>
          </w:p>
        </w:tc>
      </w:tr>
      <w:tr w:rsidR="00781D8A" w:rsidRPr="001164D3" w:rsidTr="001D2445">
        <w:trPr>
          <w:trHeight w:val="361"/>
        </w:trPr>
        <w:tc>
          <w:tcPr>
            <w:tcW w:w="495" w:type="pct"/>
            <w:shd w:val="clear" w:color="auto" w:fill="auto"/>
          </w:tcPr>
          <w:p w:rsidR="00781D8A" w:rsidRPr="001164D3" w:rsidRDefault="00781D8A" w:rsidP="001D2445">
            <w:r>
              <w:t>49-50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29.10.</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вразрез атаки .Переход в контр атаку.</w:t>
            </w:r>
          </w:p>
        </w:tc>
      </w:tr>
      <w:tr w:rsidR="00781D8A" w:rsidRPr="001164D3" w:rsidTr="001D2445">
        <w:trPr>
          <w:trHeight w:val="361"/>
        </w:trPr>
        <w:tc>
          <w:tcPr>
            <w:tcW w:w="495" w:type="pct"/>
            <w:shd w:val="clear" w:color="auto" w:fill="auto"/>
          </w:tcPr>
          <w:p w:rsidR="00781D8A" w:rsidRPr="001164D3" w:rsidRDefault="00781D8A" w:rsidP="001D2445">
            <w:r>
              <w:t>51-52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31.10.</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Работа в челноке в  парах.</w:t>
            </w:r>
          </w:p>
        </w:tc>
      </w:tr>
      <w:tr w:rsidR="00781D8A" w:rsidRPr="001164D3" w:rsidTr="001D2445">
        <w:trPr>
          <w:trHeight w:val="361"/>
        </w:trPr>
        <w:tc>
          <w:tcPr>
            <w:tcW w:w="495" w:type="pct"/>
            <w:shd w:val="clear" w:color="auto" w:fill="auto"/>
          </w:tcPr>
          <w:p w:rsidR="00781D8A" w:rsidRPr="001164D3" w:rsidRDefault="00781D8A" w:rsidP="001D2445">
            <w:r>
              <w:t>53-54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02.11.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Уход с линии атаки .Атака связкой.</w:t>
            </w:r>
          </w:p>
        </w:tc>
      </w:tr>
      <w:tr w:rsidR="00781D8A" w:rsidRPr="001164D3" w:rsidTr="001D2445">
        <w:trPr>
          <w:trHeight w:val="361"/>
        </w:trPr>
        <w:tc>
          <w:tcPr>
            <w:tcW w:w="495" w:type="pct"/>
            <w:shd w:val="clear" w:color="auto" w:fill="auto"/>
          </w:tcPr>
          <w:p w:rsidR="00781D8A" w:rsidRPr="001164D3" w:rsidRDefault="00781D8A" w:rsidP="001D2445">
            <w:r>
              <w:t>55-56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ногами и руками.</w:t>
            </w:r>
          </w:p>
        </w:tc>
      </w:tr>
      <w:tr w:rsidR="00781D8A" w:rsidRPr="001164D3" w:rsidTr="001D2445">
        <w:trPr>
          <w:trHeight w:val="361"/>
        </w:trPr>
        <w:tc>
          <w:tcPr>
            <w:tcW w:w="495" w:type="pct"/>
            <w:shd w:val="clear" w:color="auto" w:fill="auto"/>
          </w:tcPr>
          <w:p w:rsidR="00781D8A" w:rsidRPr="001164D3" w:rsidRDefault="00781D8A" w:rsidP="001D2445">
            <w:r>
              <w:t>57-58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Пробные поединки.</w:t>
            </w:r>
            <w:r w:rsidRPr="001164D3">
              <w:t>.</w:t>
            </w:r>
          </w:p>
        </w:tc>
      </w:tr>
      <w:tr w:rsidR="00781D8A" w:rsidRPr="001164D3" w:rsidTr="001D2445">
        <w:trPr>
          <w:trHeight w:val="361"/>
        </w:trPr>
        <w:tc>
          <w:tcPr>
            <w:tcW w:w="495" w:type="pct"/>
            <w:shd w:val="clear" w:color="auto" w:fill="auto"/>
          </w:tcPr>
          <w:p w:rsidR="00781D8A" w:rsidRPr="001164D3" w:rsidRDefault="00781D8A" w:rsidP="001D2445">
            <w:r>
              <w:t>59-60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09.11.</w:t>
            </w:r>
          </w:p>
        </w:tc>
        <w:tc>
          <w:tcPr>
            <w:tcW w:w="1312" w:type="pct"/>
            <w:shd w:val="clear" w:color="auto" w:fill="auto"/>
          </w:tcPr>
          <w:p w:rsidR="00781D8A" w:rsidRPr="001164D3" w:rsidRDefault="00781D8A" w:rsidP="001D2445">
            <w:r w:rsidRPr="001164D3">
              <w:t>Техника защиты и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Выявление ошибок боя.</w:t>
            </w:r>
          </w:p>
        </w:tc>
      </w:tr>
      <w:tr w:rsidR="00781D8A" w:rsidRPr="001164D3" w:rsidTr="001D2445">
        <w:trPr>
          <w:trHeight w:val="361"/>
        </w:trPr>
        <w:tc>
          <w:tcPr>
            <w:tcW w:w="495" w:type="pct"/>
            <w:shd w:val="clear" w:color="auto" w:fill="auto"/>
          </w:tcPr>
          <w:p w:rsidR="00781D8A" w:rsidRPr="001164D3" w:rsidRDefault="00781D8A" w:rsidP="001D2445">
            <w:r>
              <w:t>61-62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Боковые удары  руками.</w:t>
            </w:r>
            <w:r w:rsidRPr="001164D3">
              <w:t>.</w:t>
            </w:r>
          </w:p>
        </w:tc>
      </w:tr>
      <w:tr w:rsidR="00781D8A" w:rsidRPr="001164D3" w:rsidTr="001D2445">
        <w:trPr>
          <w:trHeight w:val="361"/>
        </w:trPr>
        <w:tc>
          <w:tcPr>
            <w:tcW w:w="495" w:type="pct"/>
            <w:shd w:val="clear" w:color="auto" w:fill="auto"/>
          </w:tcPr>
          <w:p w:rsidR="00781D8A" w:rsidRPr="001164D3" w:rsidRDefault="00781D8A" w:rsidP="001D2445">
            <w:r>
              <w:t>63-64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Удары–перемещение- удары.</w:t>
            </w:r>
          </w:p>
        </w:tc>
      </w:tr>
      <w:tr w:rsidR="00781D8A" w:rsidRPr="001164D3" w:rsidTr="001D2445">
        <w:trPr>
          <w:trHeight w:val="361"/>
        </w:trPr>
        <w:tc>
          <w:tcPr>
            <w:tcW w:w="495" w:type="pct"/>
            <w:shd w:val="clear" w:color="auto" w:fill="auto"/>
          </w:tcPr>
          <w:p w:rsidR="00781D8A" w:rsidRPr="001164D3" w:rsidRDefault="00781D8A" w:rsidP="001D2445">
            <w:r>
              <w:t>65-66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16.11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Упражнения для мышц плечевого пояса</w:t>
            </w:r>
            <w:r>
              <w:t xml:space="preserve"> и туловища. Передвижения бойца</w:t>
            </w:r>
            <w:r w:rsidRPr="001164D3">
              <w:t>.</w:t>
            </w:r>
          </w:p>
        </w:tc>
      </w:tr>
      <w:tr w:rsidR="00781D8A" w:rsidRPr="001164D3" w:rsidTr="001D2445">
        <w:trPr>
          <w:trHeight w:val="361"/>
        </w:trPr>
        <w:tc>
          <w:tcPr>
            <w:tcW w:w="495" w:type="pct"/>
            <w:shd w:val="clear" w:color="auto" w:fill="auto"/>
          </w:tcPr>
          <w:p w:rsidR="00781D8A" w:rsidRPr="001164D3" w:rsidRDefault="00781D8A" w:rsidP="001D2445">
            <w:r>
              <w:t>67-68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Борьба в стойке.</w:t>
            </w:r>
            <w:r w:rsidRPr="001164D3">
              <w:t>.</w:t>
            </w:r>
          </w:p>
        </w:tc>
      </w:tr>
      <w:tr w:rsidR="00781D8A" w:rsidRPr="001164D3" w:rsidTr="001D2445">
        <w:trPr>
          <w:trHeight w:val="361"/>
        </w:trPr>
        <w:tc>
          <w:tcPr>
            <w:tcW w:w="495" w:type="pct"/>
            <w:shd w:val="clear" w:color="auto" w:fill="auto"/>
          </w:tcPr>
          <w:p w:rsidR="00781D8A" w:rsidRPr="001164D3" w:rsidRDefault="00781D8A" w:rsidP="001D2445">
            <w:r>
              <w:t>69-70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21.11.</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Перемещения по сигналу в борьбе.</w:t>
            </w:r>
          </w:p>
        </w:tc>
      </w:tr>
      <w:tr w:rsidR="00781D8A" w:rsidRPr="001164D3" w:rsidTr="001D2445">
        <w:trPr>
          <w:trHeight w:val="361"/>
        </w:trPr>
        <w:tc>
          <w:tcPr>
            <w:tcW w:w="495" w:type="pct"/>
            <w:shd w:val="clear" w:color="auto" w:fill="auto"/>
          </w:tcPr>
          <w:p w:rsidR="00781D8A" w:rsidRPr="001164D3" w:rsidRDefault="00781D8A" w:rsidP="001D2445">
            <w:r>
              <w:t>71-72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23.11.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Отработка передней подножки.</w:t>
            </w:r>
          </w:p>
        </w:tc>
      </w:tr>
      <w:tr w:rsidR="00781D8A" w:rsidRPr="001164D3" w:rsidTr="001D2445">
        <w:trPr>
          <w:trHeight w:val="361"/>
        </w:trPr>
        <w:tc>
          <w:tcPr>
            <w:tcW w:w="495" w:type="pct"/>
            <w:shd w:val="clear" w:color="auto" w:fill="auto"/>
          </w:tcPr>
          <w:p w:rsidR="00781D8A" w:rsidRPr="001164D3" w:rsidRDefault="00781D8A" w:rsidP="001D2445">
            <w:r>
              <w:t>73-74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26 11..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Вход на прием и выход.</w:t>
            </w:r>
          </w:p>
        </w:tc>
      </w:tr>
      <w:tr w:rsidR="00781D8A" w:rsidRPr="001164D3" w:rsidTr="001D2445">
        <w:trPr>
          <w:trHeight w:val="361"/>
        </w:trPr>
        <w:tc>
          <w:tcPr>
            <w:tcW w:w="495" w:type="pct"/>
            <w:shd w:val="clear" w:color="auto" w:fill="auto"/>
          </w:tcPr>
          <w:p w:rsidR="00781D8A" w:rsidRPr="001164D3" w:rsidRDefault="00781D8A" w:rsidP="001D2445">
            <w:r>
              <w:t>75-76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28.11.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sidRPr="001164D3">
              <w:t xml:space="preserve">Игра </w:t>
            </w:r>
            <w:r>
              <w:rPr>
                <w:lang w:val="tt-RU"/>
              </w:rPr>
              <w:t>“в стойке с борьбой.</w:t>
            </w:r>
            <w:r w:rsidRPr="001164D3">
              <w:rPr>
                <w:lang w:val="tt-RU"/>
              </w:rPr>
              <w:t>”</w:t>
            </w:r>
          </w:p>
        </w:tc>
      </w:tr>
      <w:tr w:rsidR="00781D8A" w:rsidRPr="001164D3" w:rsidTr="001D2445">
        <w:trPr>
          <w:trHeight w:val="361"/>
        </w:trPr>
        <w:tc>
          <w:tcPr>
            <w:tcW w:w="495" w:type="pct"/>
            <w:shd w:val="clear" w:color="auto" w:fill="auto"/>
          </w:tcPr>
          <w:p w:rsidR="00781D8A" w:rsidRPr="001164D3" w:rsidRDefault="00781D8A" w:rsidP="001D2445">
            <w:r>
              <w:t>77-78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30.11.</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Ознакомление с задней подножкой</w:t>
            </w:r>
            <w:r w:rsidRPr="001164D3">
              <w:t>.</w:t>
            </w:r>
          </w:p>
        </w:tc>
      </w:tr>
      <w:tr w:rsidR="00781D8A" w:rsidRPr="001164D3" w:rsidTr="001D2445">
        <w:trPr>
          <w:trHeight w:val="361"/>
        </w:trPr>
        <w:tc>
          <w:tcPr>
            <w:tcW w:w="495" w:type="pct"/>
            <w:shd w:val="clear" w:color="auto" w:fill="auto"/>
          </w:tcPr>
          <w:p w:rsidR="00781D8A" w:rsidRPr="001164D3" w:rsidRDefault="00781D8A" w:rsidP="001D2445">
            <w:r>
              <w:t>79-80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03.12</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Отработка задней подножки.</w:t>
            </w:r>
          </w:p>
        </w:tc>
      </w:tr>
      <w:tr w:rsidR="00781D8A" w:rsidRPr="001164D3" w:rsidTr="001D2445">
        <w:trPr>
          <w:trHeight w:val="361"/>
        </w:trPr>
        <w:tc>
          <w:tcPr>
            <w:tcW w:w="495" w:type="pct"/>
            <w:shd w:val="clear" w:color="auto" w:fill="auto"/>
          </w:tcPr>
          <w:p w:rsidR="00781D8A" w:rsidRPr="001164D3" w:rsidRDefault="00781D8A" w:rsidP="001D2445">
            <w:r>
              <w:t>81-82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05.12.</w:t>
            </w:r>
          </w:p>
        </w:tc>
        <w:tc>
          <w:tcPr>
            <w:tcW w:w="1312" w:type="pct"/>
            <w:shd w:val="clear" w:color="auto" w:fill="auto"/>
          </w:tcPr>
          <w:p w:rsidR="00781D8A" w:rsidRPr="001164D3" w:rsidRDefault="00781D8A" w:rsidP="001D2445">
            <w:r w:rsidRPr="001164D3">
              <w:t>Тактика нападения.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 Переход из атаки в борьбу.</w:t>
            </w:r>
          </w:p>
        </w:tc>
      </w:tr>
      <w:tr w:rsidR="00781D8A" w:rsidRPr="001164D3" w:rsidTr="001D2445">
        <w:trPr>
          <w:trHeight w:val="361"/>
        </w:trPr>
        <w:tc>
          <w:tcPr>
            <w:tcW w:w="495" w:type="pct"/>
            <w:shd w:val="clear" w:color="auto" w:fill="auto"/>
          </w:tcPr>
          <w:p w:rsidR="00781D8A" w:rsidRPr="001164D3" w:rsidRDefault="00781D8A" w:rsidP="001D2445">
            <w:r>
              <w:t>83-84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07.12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3D6C9A" w:rsidRDefault="00781D8A" w:rsidP="001D2445">
            <w:r>
              <w:t>Игры на  ловкость , внимание и быстроту.</w:t>
            </w:r>
          </w:p>
        </w:tc>
      </w:tr>
      <w:tr w:rsidR="00781D8A" w:rsidRPr="001164D3" w:rsidTr="001D2445">
        <w:trPr>
          <w:trHeight w:val="361"/>
        </w:trPr>
        <w:tc>
          <w:tcPr>
            <w:tcW w:w="495" w:type="pct"/>
            <w:shd w:val="clear" w:color="auto" w:fill="auto"/>
          </w:tcPr>
          <w:p w:rsidR="00781D8A" w:rsidRPr="001164D3" w:rsidRDefault="00781D8A" w:rsidP="001D2445">
            <w:r>
              <w:t>85-86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без удара.</w:t>
            </w:r>
          </w:p>
        </w:tc>
      </w:tr>
      <w:tr w:rsidR="00781D8A" w:rsidRPr="001164D3" w:rsidTr="001D2445">
        <w:trPr>
          <w:trHeight w:val="361"/>
        </w:trPr>
        <w:tc>
          <w:tcPr>
            <w:tcW w:w="495" w:type="pct"/>
            <w:shd w:val="clear" w:color="auto" w:fill="auto"/>
          </w:tcPr>
          <w:p w:rsidR="00781D8A" w:rsidRPr="001164D3" w:rsidRDefault="00781D8A" w:rsidP="001D2445">
            <w:r>
              <w:t>87-88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с ударом.</w:t>
            </w:r>
          </w:p>
        </w:tc>
      </w:tr>
      <w:tr w:rsidR="00781D8A" w:rsidRPr="001164D3" w:rsidTr="001D2445">
        <w:trPr>
          <w:trHeight w:val="361"/>
        </w:trPr>
        <w:tc>
          <w:tcPr>
            <w:tcW w:w="495" w:type="pct"/>
            <w:shd w:val="clear" w:color="auto" w:fill="auto"/>
          </w:tcPr>
          <w:p w:rsidR="00781D8A" w:rsidRPr="001164D3" w:rsidRDefault="00781D8A" w:rsidP="001D2445">
            <w:r>
              <w:t>89-90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14.12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Защита проход в ноги.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91-92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Проход в ноги с подсечкой.</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93-94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Комбинация руками проход в ноги  подсечка.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95-96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21.12.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Упражнения на развитие силы.  Кроссфит.</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97-98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Ознакомление с броском через бедро</w:t>
            </w:r>
            <w:r w:rsidRPr="001164D3">
              <w:t xml:space="preserve"> </w:t>
            </w:r>
            <w:r>
              <w:t>выполнение, отработка.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99-100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борьбы</w:t>
            </w:r>
            <w:r w:rsidRPr="001164D3">
              <w:t>.(Высокая, средняя, низкая )</w:t>
            </w:r>
          </w:p>
          <w:p w:rsidR="00781D8A" w:rsidRPr="001164D3" w:rsidRDefault="00781D8A" w:rsidP="001D2445">
            <w:r w:rsidRPr="001164D3">
              <w:t>Перемещения (взад-вперед и влево-вправо.)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101-102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Акробатические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103-104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31.12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Самозащита .Освобождение от захватов.</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105-106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Поединок .Ударная техника.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107-108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14.01</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защиты от ударов руками.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109-110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16.01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Индивидуальные действие.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111-112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113-114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21.01</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Защита подставками и уходами.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115-116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23.01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борьбы лежа.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117-118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25.01.</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Исходные и защитные положения.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119-120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28.01</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121-122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30.01.</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123-124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Самостраховки при падение.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125</w:t>
            </w:r>
            <w:r w:rsidRPr="001164D3">
              <w:rPr>
                <w:lang w:val="tt-RU"/>
              </w:rPr>
              <w:t>-12</w:t>
            </w:r>
            <w:r>
              <w:rPr>
                <w:lang w:val="tt-RU"/>
              </w:rPr>
              <w:t>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04.02.</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127-128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Поединок. Стоя и лежа.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129-130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приемы.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131-132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11.02.</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на руки.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133-134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13.02</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rPr>
                <w:lang w:val="tt-RU"/>
              </w:rPr>
              <w:t>Уходы из болевых.</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135-136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Pr>
                <w:lang w:val="tt-RU"/>
              </w:rPr>
              <w:t>Упражнения со жгутом ,поясом.</w:t>
            </w:r>
            <w:r w:rsidRPr="001164D3">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137-138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18.02</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в стойке.</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139-140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20.02</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141-142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22.02</w:t>
            </w:r>
          </w:p>
        </w:tc>
        <w:tc>
          <w:tcPr>
            <w:tcW w:w="1312" w:type="pct"/>
            <w:shd w:val="clear" w:color="auto" w:fill="auto"/>
          </w:tcPr>
          <w:p w:rsidR="00781D8A" w:rsidRPr="001164D3" w:rsidRDefault="00781D8A" w:rsidP="001D2445">
            <w:r>
              <w:t>Специальная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Болевые на ноги.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143-144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Болевой на связки..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145-146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27.02</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Развитие быстроты реакции, наблюдательности.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147-148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Выведение из равновесия.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149-150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04.03.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Выведение из равновесия в партере.      </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151-152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Бросок через бедро.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153-154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11.03.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Элементы . Разучивание и отработка броска через бедро.</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155-156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13.03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pPr>
              <w:rPr>
                <w:lang w:val="tt-RU"/>
              </w:rPr>
            </w:pPr>
            <w:r>
              <w:t>Игра с набивным мячом.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157-158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15.03</w:t>
            </w:r>
          </w:p>
        </w:tc>
        <w:tc>
          <w:tcPr>
            <w:tcW w:w="1312" w:type="pct"/>
            <w:shd w:val="clear" w:color="auto" w:fill="auto"/>
          </w:tcPr>
          <w:p w:rsidR="00781D8A" w:rsidRPr="001164D3" w:rsidRDefault="00781D8A" w:rsidP="001D2445">
            <w:r w:rsidRPr="001164D3">
              <w:t>Тактика  защиты.</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Конт приемы от бросков.</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159-160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18.03</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Общеразвивающие упражнения</w:t>
            </w:r>
            <w:r>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161-162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20.03</w:t>
            </w:r>
          </w:p>
        </w:tc>
        <w:tc>
          <w:tcPr>
            <w:tcW w:w="1312" w:type="pct"/>
            <w:shd w:val="clear" w:color="auto" w:fill="auto"/>
          </w:tcPr>
          <w:p w:rsidR="00781D8A" w:rsidRPr="001164D3" w:rsidRDefault="00781D8A" w:rsidP="001D2445">
            <w:r w:rsidRPr="001164D3">
              <w:t>Контрольные испытания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rsidRPr="001164D3">
              <w:t>Контрольные тесты по ОФП и СФП</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163-164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22.03</w:t>
            </w:r>
          </w:p>
        </w:tc>
        <w:tc>
          <w:tcPr>
            <w:tcW w:w="1312" w:type="pct"/>
            <w:shd w:val="clear" w:color="auto" w:fill="auto"/>
          </w:tcPr>
          <w:p w:rsidR="00781D8A" w:rsidRPr="001164D3" w:rsidRDefault="00781D8A" w:rsidP="001D2445">
            <w:r>
              <w:t xml:space="preserve"> С</w:t>
            </w:r>
            <w:r w:rsidRPr="001164D3">
              <w:t>оревнования</w:t>
            </w:r>
            <w:r>
              <w:t>.</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Соревнование между учениками.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165-166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25.03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Бросок через бедро с колена.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167-168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27.03.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Конт прием от броска через бедро с колена.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169-170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29.03</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Бросок через плечо</w:t>
            </w:r>
            <w:r w:rsidRPr="001164D3">
              <w:t>.</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171-172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01.04</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r>
              <w:t xml:space="preserve">Бои   по  </w:t>
            </w:r>
            <w:r w:rsidRPr="001164D3">
              <w:t xml:space="preserve"> правилам.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173-174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.03.04</w:t>
            </w:r>
          </w:p>
        </w:tc>
        <w:tc>
          <w:tcPr>
            <w:tcW w:w="1312" w:type="pct"/>
            <w:shd w:val="clear" w:color="auto" w:fill="auto"/>
          </w:tcPr>
          <w:p w:rsidR="00781D8A" w:rsidRPr="001164D3" w:rsidRDefault="00781D8A" w:rsidP="001D2445">
            <w:r w:rsidRPr="001164D3">
              <w:t>Специальная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 xml:space="preserve">Оценка результатов  </w:t>
            </w:r>
            <w:r w:rsidRPr="001164D3">
              <w:t xml:space="preserve"> достижений.</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175-176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05.04.</w:t>
            </w:r>
          </w:p>
        </w:tc>
        <w:tc>
          <w:tcPr>
            <w:tcW w:w="1312" w:type="pct"/>
            <w:shd w:val="clear" w:color="auto" w:fill="auto"/>
          </w:tcPr>
          <w:p w:rsidR="00781D8A" w:rsidRPr="001164D3" w:rsidRDefault="00781D8A" w:rsidP="001D2445">
            <w:r w:rsidRPr="001164D3">
              <w:t>Тактическая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pPr>
              <w:rPr>
                <w:lang w:val="tt-RU"/>
              </w:rPr>
            </w:pPr>
            <w:r>
              <w:rPr>
                <w:lang w:val="tt-RU"/>
              </w:rPr>
              <w:t>Работа на ближней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177-178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08.04.</w:t>
            </w:r>
          </w:p>
        </w:tc>
        <w:tc>
          <w:tcPr>
            <w:tcW w:w="1312" w:type="pct"/>
            <w:shd w:val="clear" w:color="auto" w:fill="auto"/>
          </w:tcPr>
          <w:p w:rsidR="00781D8A" w:rsidRPr="001164D3" w:rsidRDefault="00781D8A" w:rsidP="001D2445">
            <w:r w:rsidRPr="001164D3">
              <w:t xml:space="preserve">Тактика </w:t>
            </w:r>
            <w:r>
              <w:t xml:space="preserve"> </w:t>
            </w:r>
            <w:r w:rsidRPr="001164D3">
              <w:t xml:space="preserve"> защиты. Техническая подготовка.</w:t>
            </w:r>
          </w:p>
        </w:tc>
        <w:tc>
          <w:tcPr>
            <w:tcW w:w="378" w:type="pct"/>
            <w:shd w:val="clear" w:color="auto" w:fill="auto"/>
          </w:tcPr>
          <w:p w:rsidR="00781D8A" w:rsidRPr="001164D3" w:rsidRDefault="00781D8A" w:rsidP="001D2445">
            <w:pPr>
              <w:jc w:val="center"/>
            </w:pPr>
            <w:r w:rsidRPr="001164D3">
              <w:t>6</w:t>
            </w:r>
          </w:p>
        </w:tc>
        <w:tc>
          <w:tcPr>
            <w:tcW w:w="1998" w:type="pct"/>
            <w:shd w:val="clear" w:color="auto" w:fill="auto"/>
          </w:tcPr>
          <w:p w:rsidR="00781D8A" w:rsidRPr="001164D3" w:rsidRDefault="00781D8A" w:rsidP="001D2445">
            <w:r w:rsidRPr="001164D3">
              <w:t>Подвижные игры и эстафеты.</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179-180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10.04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Работа на средней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181-182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12.04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Работа на дальней дистанции.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183-184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15.04</w:t>
            </w:r>
          </w:p>
        </w:tc>
        <w:tc>
          <w:tcPr>
            <w:tcW w:w="1312" w:type="pct"/>
            <w:shd w:val="clear" w:color="auto" w:fill="auto"/>
            <w:vAlign w:val="center"/>
          </w:tcPr>
          <w:p w:rsidR="00781D8A" w:rsidRPr="001164D3" w:rsidRDefault="00781D8A" w:rsidP="001D2445">
            <w:r w:rsidRPr="001164D3">
              <w:t>Техническая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Удары руками. Передвижения.</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185-186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17.04</w:t>
            </w:r>
          </w:p>
        </w:tc>
        <w:tc>
          <w:tcPr>
            <w:tcW w:w="1312" w:type="pct"/>
            <w:shd w:val="clear" w:color="auto" w:fill="auto"/>
            <w:vAlign w:val="center"/>
          </w:tcPr>
          <w:p w:rsidR="00781D8A" w:rsidRPr="001164D3" w:rsidRDefault="00781D8A" w:rsidP="001D2445">
            <w:r w:rsidRPr="001164D3">
              <w:t>Специальная физическая подготовка.</w:t>
            </w:r>
          </w:p>
        </w:tc>
        <w:tc>
          <w:tcPr>
            <w:tcW w:w="378" w:type="pct"/>
            <w:shd w:val="clear" w:color="auto" w:fill="auto"/>
            <w:vAlign w:val="center"/>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 xml:space="preserve">Схватки </w:t>
            </w:r>
            <w:r w:rsidRPr="001164D3">
              <w:t>по упрощенным правилам.</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187-188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19.04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4</w:t>
            </w:r>
          </w:p>
        </w:tc>
        <w:tc>
          <w:tcPr>
            <w:tcW w:w="1998" w:type="pct"/>
            <w:shd w:val="clear" w:color="auto" w:fill="auto"/>
          </w:tcPr>
          <w:p w:rsidR="00781D8A" w:rsidRPr="001164D3" w:rsidRDefault="00781D8A" w:rsidP="001D2445">
            <w:r>
              <w:t>Работа в парах .Отработка ударов руками Отработка ударов ногами. Переход в борьбу.</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189-190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22.04</w:t>
            </w:r>
          </w:p>
        </w:tc>
        <w:tc>
          <w:tcPr>
            <w:tcW w:w="1312" w:type="pct"/>
            <w:shd w:val="clear" w:color="auto" w:fill="auto"/>
          </w:tcPr>
          <w:p w:rsidR="00781D8A" w:rsidRPr="001164D3" w:rsidRDefault="00781D8A" w:rsidP="001D2445">
            <w:r w:rsidRPr="001164D3">
              <w:t>Тактические действия в нападении</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ударов руками.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191-192</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24.04</w:t>
            </w:r>
          </w:p>
        </w:tc>
        <w:tc>
          <w:tcPr>
            <w:tcW w:w="1312" w:type="pct"/>
            <w:shd w:val="clear" w:color="auto" w:fill="auto"/>
          </w:tcPr>
          <w:p w:rsidR="00781D8A" w:rsidRPr="001164D3" w:rsidRDefault="00781D8A" w:rsidP="001D2445">
            <w:r w:rsidRPr="001164D3">
              <w:t>Общая физическая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Техника ударов ногами.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193-194</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26.04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Общеразвивающая упражнения .Табата.</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195-196</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29.04.</w:t>
            </w:r>
          </w:p>
        </w:tc>
        <w:tc>
          <w:tcPr>
            <w:tcW w:w="1312" w:type="pct"/>
            <w:shd w:val="clear" w:color="auto" w:fill="auto"/>
          </w:tcPr>
          <w:p w:rsidR="00781D8A" w:rsidRPr="001164D3" w:rsidRDefault="00781D8A" w:rsidP="001D2445">
            <w:r w:rsidRPr="001164D3">
              <w:t>Техническая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tcPr>
          <w:p w:rsidR="00781D8A" w:rsidRPr="001164D3" w:rsidRDefault="00781D8A" w:rsidP="001D2445">
            <w:r>
              <w:t>Удары руками. Связки.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197-198</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06.05</w:t>
            </w:r>
          </w:p>
        </w:tc>
        <w:tc>
          <w:tcPr>
            <w:tcW w:w="1312" w:type="pct"/>
            <w:shd w:val="clear" w:color="auto" w:fill="auto"/>
          </w:tcPr>
          <w:p w:rsidR="00781D8A" w:rsidRPr="001164D3" w:rsidRDefault="00781D8A" w:rsidP="001D2445">
            <w:r w:rsidRPr="001164D3">
              <w:t>Специальная физ</w:t>
            </w:r>
            <w:r>
              <w:t>ическая подготовка.  Аттестация.</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t>Связки техника ударов ногами.</w:t>
            </w:r>
          </w:p>
        </w:tc>
      </w:tr>
      <w:tr w:rsidR="00781D8A" w:rsidRPr="001164D3" w:rsidTr="001D2445">
        <w:trPr>
          <w:trHeight w:val="361"/>
        </w:trPr>
        <w:tc>
          <w:tcPr>
            <w:tcW w:w="495" w:type="pct"/>
            <w:shd w:val="clear" w:color="auto" w:fill="auto"/>
          </w:tcPr>
          <w:p w:rsidR="00781D8A" w:rsidRPr="001164D3" w:rsidRDefault="00781D8A" w:rsidP="001D2445">
            <w:pPr>
              <w:rPr>
                <w:lang w:val="tt-RU"/>
              </w:rPr>
            </w:pPr>
            <w:r>
              <w:rPr>
                <w:lang w:val="tt-RU"/>
              </w:rPr>
              <w:t>199-200</w:t>
            </w:r>
          </w:p>
        </w:tc>
        <w:tc>
          <w:tcPr>
            <w:tcW w:w="395" w:type="pct"/>
            <w:shd w:val="clear" w:color="auto" w:fill="auto"/>
          </w:tcPr>
          <w:p w:rsidR="00781D8A" w:rsidRPr="001164D3" w:rsidRDefault="00781D8A" w:rsidP="001D2445"/>
        </w:tc>
        <w:tc>
          <w:tcPr>
            <w:tcW w:w="422" w:type="pct"/>
            <w:shd w:val="clear" w:color="auto" w:fill="auto"/>
          </w:tcPr>
          <w:p w:rsidR="00781D8A" w:rsidRPr="001164D3" w:rsidRDefault="00781D8A" w:rsidP="001D2445">
            <w:r>
              <w:t>08.05.</w:t>
            </w:r>
          </w:p>
        </w:tc>
        <w:tc>
          <w:tcPr>
            <w:tcW w:w="1312" w:type="pct"/>
            <w:shd w:val="clear" w:color="auto" w:fill="auto"/>
          </w:tcPr>
          <w:p w:rsidR="00781D8A" w:rsidRPr="001164D3" w:rsidRDefault="00781D8A" w:rsidP="001D2445">
            <w:r>
              <w:t>Общая подготовка.</w:t>
            </w:r>
          </w:p>
        </w:tc>
        <w:tc>
          <w:tcPr>
            <w:tcW w:w="378" w:type="pct"/>
            <w:shd w:val="clear" w:color="auto" w:fill="auto"/>
          </w:tcPr>
          <w:p w:rsidR="00781D8A" w:rsidRPr="001164D3" w:rsidRDefault="00781D8A" w:rsidP="001D2445">
            <w:pPr>
              <w:jc w:val="center"/>
            </w:pPr>
            <w:r w:rsidRPr="001164D3">
              <w:t>2</w:t>
            </w:r>
          </w:p>
        </w:tc>
        <w:tc>
          <w:tcPr>
            <w:tcW w:w="1998" w:type="pct"/>
            <w:shd w:val="clear" w:color="auto" w:fill="auto"/>
            <w:vAlign w:val="center"/>
          </w:tcPr>
          <w:p w:rsidR="00781D8A" w:rsidRPr="001164D3" w:rsidRDefault="00781D8A" w:rsidP="001D2445">
            <w:r>
              <w:rPr>
                <w:i/>
              </w:rPr>
              <w:t>Протокол Табата.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201-202</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13.05</w:t>
            </w:r>
          </w:p>
        </w:tc>
        <w:tc>
          <w:tcPr>
            <w:tcW w:w="1312" w:type="pct"/>
            <w:shd w:val="clear" w:color="auto" w:fill="auto"/>
          </w:tcPr>
          <w:p w:rsidR="00781D8A" w:rsidRDefault="00781D8A" w:rsidP="001D2445">
            <w:r>
              <w:t>Техническая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Ударная работа рук удар джеб.</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203-204</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15.05</w:t>
            </w:r>
          </w:p>
        </w:tc>
        <w:tc>
          <w:tcPr>
            <w:tcW w:w="1312" w:type="pct"/>
            <w:shd w:val="clear" w:color="auto" w:fill="auto"/>
          </w:tcPr>
          <w:p w:rsidR="00781D8A" w:rsidRDefault="00781D8A" w:rsidP="001D2445">
            <w:r>
              <w:t>Тактическая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Техника удара ногой ,мае-гери..</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205-206</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17.05</w:t>
            </w:r>
          </w:p>
        </w:tc>
        <w:tc>
          <w:tcPr>
            <w:tcW w:w="1312" w:type="pct"/>
            <w:shd w:val="clear" w:color="auto" w:fill="auto"/>
          </w:tcPr>
          <w:p w:rsidR="00781D8A" w:rsidRDefault="00781D8A" w:rsidP="001D2445">
            <w:r>
              <w:t>Общая физическая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Пртокол Табата..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207-208</w:t>
            </w:r>
          </w:p>
        </w:tc>
        <w:tc>
          <w:tcPr>
            <w:tcW w:w="395" w:type="pct"/>
            <w:shd w:val="clear" w:color="auto" w:fill="auto"/>
          </w:tcPr>
          <w:p w:rsidR="00781D8A" w:rsidRPr="00211C8D" w:rsidRDefault="00781D8A" w:rsidP="001D2445"/>
        </w:tc>
        <w:tc>
          <w:tcPr>
            <w:tcW w:w="422" w:type="pct"/>
            <w:shd w:val="clear" w:color="auto" w:fill="auto"/>
          </w:tcPr>
          <w:p w:rsidR="00781D8A" w:rsidRDefault="00781D8A" w:rsidP="001D2445">
            <w:r>
              <w:t>20.05</w:t>
            </w:r>
          </w:p>
        </w:tc>
        <w:tc>
          <w:tcPr>
            <w:tcW w:w="1312" w:type="pct"/>
            <w:shd w:val="clear" w:color="auto" w:fill="auto"/>
          </w:tcPr>
          <w:p w:rsidR="00781D8A" w:rsidRDefault="00781D8A" w:rsidP="001D2445">
            <w:r>
              <w:t>Специальная подготовка .</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Работа в партере без партнера.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209-210</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22.05</w:t>
            </w:r>
          </w:p>
        </w:tc>
        <w:tc>
          <w:tcPr>
            <w:tcW w:w="1312" w:type="pct"/>
            <w:shd w:val="clear" w:color="auto" w:fill="auto"/>
          </w:tcPr>
          <w:p w:rsidR="00781D8A" w:rsidRDefault="00781D8A" w:rsidP="001D2445">
            <w:r>
              <w:t>Борьба.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Соло упражнения для борца.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211-212</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24.05</w:t>
            </w:r>
          </w:p>
        </w:tc>
        <w:tc>
          <w:tcPr>
            <w:tcW w:w="1312" w:type="pct"/>
            <w:shd w:val="clear" w:color="auto" w:fill="auto"/>
          </w:tcPr>
          <w:p w:rsidR="00781D8A" w:rsidRDefault="00781D8A" w:rsidP="001D2445">
            <w:r>
              <w:t>Физическая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Протокол табата.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213-214</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27.05</w:t>
            </w:r>
          </w:p>
        </w:tc>
        <w:tc>
          <w:tcPr>
            <w:tcW w:w="1312" w:type="pct"/>
            <w:shd w:val="clear" w:color="auto" w:fill="auto"/>
          </w:tcPr>
          <w:p w:rsidR="00781D8A" w:rsidRDefault="00781D8A" w:rsidP="001D2445">
            <w:r>
              <w:t>Техническая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Удары руками вся техника.</w:t>
            </w:r>
          </w:p>
        </w:tc>
      </w:tr>
      <w:tr w:rsidR="00781D8A" w:rsidRPr="001164D3" w:rsidTr="001D2445">
        <w:trPr>
          <w:trHeight w:val="361"/>
        </w:trPr>
        <w:tc>
          <w:tcPr>
            <w:tcW w:w="495" w:type="pct"/>
            <w:shd w:val="clear" w:color="auto" w:fill="auto"/>
          </w:tcPr>
          <w:p w:rsidR="00781D8A" w:rsidRDefault="00781D8A" w:rsidP="001D2445">
            <w:pPr>
              <w:rPr>
                <w:lang w:val="tt-RU"/>
              </w:rPr>
            </w:pPr>
            <w:r>
              <w:rPr>
                <w:lang w:val="tt-RU"/>
              </w:rPr>
              <w:t>215-216</w:t>
            </w:r>
          </w:p>
        </w:tc>
        <w:tc>
          <w:tcPr>
            <w:tcW w:w="395" w:type="pct"/>
            <w:shd w:val="clear" w:color="auto" w:fill="auto"/>
          </w:tcPr>
          <w:p w:rsidR="00781D8A" w:rsidRPr="001164D3" w:rsidRDefault="00781D8A" w:rsidP="001D2445"/>
        </w:tc>
        <w:tc>
          <w:tcPr>
            <w:tcW w:w="422" w:type="pct"/>
            <w:shd w:val="clear" w:color="auto" w:fill="auto"/>
          </w:tcPr>
          <w:p w:rsidR="00781D8A" w:rsidRDefault="00781D8A" w:rsidP="001D2445">
            <w:r>
              <w:t>29.05</w:t>
            </w:r>
          </w:p>
        </w:tc>
        <w:tc>
          <w:tcPr>
            <w:tcW w:w="1312" w:type="pct"/>
            <w:shd w:val="clear" w:color="auto" w:fill="auto"/>
          </w:tcPr>
          <w:p w:rsidR="00781D8A" w:rsidRDefault="00781D8A" w:rsidP="001D2445">
            <w:r>
              <w:t>Общая физическая подготовка.</w:t>
            </w:r>
          </w:p>
        </w:tc>
        <w:tc>
          <w:tcPr>
            <w:tcW w:w="378" w:type="pct"/>
            <w:shd w:val="clear" w:color="auto" w:fill="auto"/>
          </w:tcPr>
          <w:p w:rsidR="00781D8A" w:rsidRDefault="00781D8A" w:rsidP="001D2445">
            <w:pPr>
              <w:jc w:val="center"/>
            </w:pPr>
            <w:r>
              <w:t>2</w:t>
            </w:r>
          </w:p>
        </w:tc>
        <w:tc>
          <w:tcPr>
            <w:tcW w:w="1998" w:type="pct"/>
            <w:shd w:val="clear" w:color="auto" w:fill="auto"/>
            <w:vAlign w:val="center"/>
          </w:tcPr>
          <w:p w:rsidR="00781D8A" w:rsidRDefault="00781D8A" w:rsidP="001D2445">
            <w:pPr>
              <w:rPr>
                <w:i/>
              </w:rPr>
            </w:pPr>
            <w:r>
              <w:rPr>
                <w:i/>
              </w:rPr>
              <w:t>Упражнения на выносливость.Табата</w:t>
            </w:r>
          </w:p>
        </w:tc>
      </w:tr>
    </w:tbl>
    <w:p w:rsidR="00781D8A" w:rsidRDefault="00781D8A" w:rsidP="00781D8A">
      <w:pPr>
        <w:pStyle w:val="ab"/>
        <w:jc w:val="center"/>
        <w:rPr>
          <w:rFonts w:ascii="Times New Roman" w:hAnsi="Times New Roman"/>
          <w:sz w:val="24"/>
          <w:szCs w:val="24"/>
        </w:rPr>
      </w:pPr>
    </w:p>
    <w:p w:rsidR="003269FA" w:rsidRDefault="00781D8A" w:rsidP="00781D8A">
      <w:pPr>
        <w:pStyle w:val="ab"/>
        <w:jc w:val="center"/>
        <w:rPr>
          <w:rFonts w:ascii="Times New Roman" w:hAnsi="Times New Roman"/>
          <w:sz w:val="28"/>
          <w:szCs w:val="28"/>
        </w:rPr>
      </w:pPr>
      <w:r>
        <w:rPr>
          <w:rFonts w:ascii="Times New Roman" w:hAnsi="Times New Roman"/>
          <w:sz w:val="28"/>
          <w:szCs w:val="28"/>
        </w:rPr>
        <w:t>Общее количество часов  - 216</w:t>
      </w:r>
    </w:p>
    <w:p w:rsidR="00781D8A" w:rsidRPr="00781D8A" w:rsidRDefault="00781D8A" w:rsidP="00781D8A">
      <w:pPr>
        <w:pStyle w:val="ab"/>
        <w:jc w:val="center"/>
        <w:rPr>
          <w:rFonts w:ascii="Times New Roman" w:hAnsi="Times New Roman"/>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781D8A" w:rsidRDefault="00781D8A" w:rsidP="00781D8A">
      <w:pPr>
        <w:spacing w:after="0"/>
        <w:ind w:firstLine="709"/>
        <w:jc w:val="center"/>
        <w:rPr>
          <w:rFonts w:ascii="Times New Roman" w:hAnsi="Times New Roman"/>
          <w:b/>
          <w:sz w:val="28"/>
          <w:szCs w:val="28"/>
        </w:rPr>
      </w:pPr>
    </w:p>
    <w:p w:rsidR="003269FA" w:rsidRPr="0013601B" w:rsidRDefault="003269FA" w:rsidP="00781D8A">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3269FA" w:rsidRPr="00E97C15" w:rsidRDefault="003269FA" w:rsidP="00781D8A">
      <w:pPr>
        <w:tabs>
          <w:tab w:val="left" w:pos="1965"/>
        </w:tabs>
        <w:spacing w:after="0"/>
        <w:jc w:val="both"/>
        <w:rPr>
          <w:rFonts w:ascii="Times New Roman" w:hAnsi="Times New Roman"/>
          <w:sz w:val="28"/>
          <w:szCs w:val="28"/>
        </w:rPr>
      </w:pP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781D8A">
      <w:pPr>
        <w:spacing w:after="0"/>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CA1" w:rsidRDefault="008E2CA1" w:rsidP="00FD58E3">
      <w:pPr>
        <w:spacing w:after="0" w:line="240" w:lineRule="auto"/>
      </w:pPr>
      <w:r>
        <w:separator/>
      </w:r>
    </w:p>
  </w:endnote>
  <w:endnote w:type="continuationSeparator" w:id="0">
    <w:p w:rsidR="008E2CA1" w:rsidRDefault="008E2CA1"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EC1A07">
      <w:rPr>
        <w:rStyle w:val="a6"/>
        <w:noProof/>
      </w:rPr>
      <w:t>39</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CA1" w:rsidRDefault="008E2CA1" w:rsidP="00FD58E3">
      <w:pPr>
        <w:spacing w:after="0" w:line="240" w:lineRule="auto"/>
      </w:pPr>
      <w:r>
        <w:separator/>
      </w:r>
    </w:p>
  </w:footnote>
  <w:footnote w:type="continuationSeparator" w:id="0">
    <w:p w:rsidR="008E2CA1" w:rsidRDefault="008E2CA1"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110180"/>
    <w:rsid w:val="00116FAD"/>
    <w:rsid w:val="0013601B"/>
    <w:rsid w:val="001C492B"/>
    <w:rsid w:val="001D71B7"/>
    <w:rsid w:val="00204637"/>
    <w:rsid w:val="00224289"/>
    <w:rsid w:val="0022496E"/>
    <w:rsid w:val="00253317"/>
    <w:rsid w:val="002577FB"/>
    <w:rsid w:val="00276441"/>
    <w:rsid w:val="003269FA"/>
    <w:rsid w:val="003665CD"/>
    <w:rsid w:val="00393B16"/>
    <w:rsid w:val="003A2CCA"/>
    <w:rsid w:val="003C4DC6"/>
    <w:rsid w:val="003F7073"/>
    <w:rsid w:val="00490546"/>
    <w:rsid w:val="004913BA"/>
    <w:rsid w:val="004A07B3"/>
    <w:rsid w:val="004A6B04"/>
    <w:rsid w:val="004D63DF"/>
    <w:rsid w:val="00517C90"/>
    <w:rsid w:val="005211F3"/>
    <w:rsid w:val="005308B6"/>
    <w:rsid w:val="00540E67"/>
    <w:rsid w:val="005775A4"/>
    <w:rsid w:val="005E3A3E"/>
    <w:rsid w:val="00615F11"/>
    <w:rsid w:val="0063665D"/>
    <w:rsid w:val="00680C1B"/>
    <w:rsid w:val="00684772"/>
    <w:rsid w:val="006907EF"/>
    <w:rsid w:val="006A5655"/>
    <w:rsid w:val="00720183"/>
    <w:rsid w:val="00750432"/>
    <w:rsid w:val="00757158"/>
    <w:rsid w:val="00771F98"/>
    <w:rsid w:val="00781D8A"/>
    <w:rsid w:val="007B0D51"/>
    <w:rsid w:val="00822D79"/>
    <w:rsid w:val="008A3257"/>
    <w:rsid w:val="008C6236"/>
    <w:rsid w:val="008D11E6"/>
    <w:rsid w:val="008E2CA1"/>
    <w:rsid w:val="00923D53"/>
    <w:rsid w:val="0097399E"/>
    <w:rsid w:val="0098290E"/>
    <w:rsid w:val="009959B9"/>
    <w:rsid w:val="009E48A6"/>
    <w:rsid w:val="009F1BD3"/>
    <w:rsid w:val="00A441D8"/>
    <w:rsid w:val="00A579D4"/>
    <w:rsid w:val="00A70215"/>
    <w:rsid w:val="00A976A1"/>
    <w:rsid w:val="00B011C2"/>
    <w:rsid w:val="00BC40C2"/>
    <w:rsid w:val="00BF39A1"/>
    <w:rsid w:val="00C20B33"/>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97C15"/>
    <w:rsid w:val="00EB62F9"/>
    <w:rsid w:val="00EC1A07"/>
    <w:rsid w:val="00EC5144"/>
    <w:rsid w:val="00F11F42"/>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A59254-22F5-4E33-8D56-0B8160CE2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15299</Words>
  <Characters>87206</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4</cp:revision>
  <cp:lastPrinted>2020-10-14T05:32:00Z</cp:lastPrinted>
  <dcterms:created xsi:type="dcterms:W3CDTF">2020-10-14T10:24:00Z</dcterms:created>
  <dcterms:modified xsi:type="dcterms:W3CDTF">2020-10-14T13:22:00Z</dcterms:modified>
</cp:coreProperties>
</file>